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6A" w:rsidRDefault="0024791A" w:rsidP="0024791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1\Desktop\документы\для департамент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91A" w:rsidRDefault="0024791A" w:rsidP="0024791A">
      <w:pPr>
        <w:ind w:left="-709"/>
      </w:pPr>
    </w:p>
    <w:p w:rsidR="0024791A" w:rsidRDefault="0024791A" w:rsidP="0024791A">
      <w:pPr>
        <w:ind w:left="-709"/>
      </w:pPr>
    </w:p>
    <w:p w:rsidR="0024791A" w:rsidRDefault="0024791A" w:rsidP="0024791A">
      <w:pPr>
        <w:ind w:left="-709"/>
      </w:pPr>
    </w:p>
    <w:p w:rsidR="0024791A" w:rsidRDefault="0024791A" w:rsidP="0024791A">
      <w:pPr>
        <w:ind w:left="-709"/>
      </w:pPr>
    </w:p>
    <w:p w:rsidR="0024791A" w:rsidRPr="0024791A" w:rsidRDefault="0024791A" w:rsidP="0024791A">
      <w:pPr>
        <w:keepNext/>
        <w:keepLines/>
        <w:spacing w:after="282" w:line="250" w:lineRule="exact"/>
        <w:ind w:left="3300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0" w:name="bookmark1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lastRenderedPageBreak/>
        <w:t>1.ОБЩИЕ ПОЛОЖЕНИЯ</w:t>
      </w:r>
      <w:bookmarkEnd w:id="0"/>
    </w:p>
    <w:p w:rsidR="0024791A" w:rsidRPr="0024791A" w:rsidRDefault="0024791A" w:rsidP="0024791A">
      <w:pPr>
        <w:numPr>
          <w:ilvl w:val="0"/>
          <w:numId w:val="1"/>
        </w:numPr>
        <w:tabs>
          <w:tab w:val="left" w:pos="548"/>
        </w:tabs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Настоящее Положение определяет порядок ведения личных дел педагогов и работников муниципального бюджетного дошкольного образовательного учреждения «Екатерининский детский сад « Улыбка».</w:t>
      </w:r>
    </w:p>
    <w:p w:rsidR="0024791A" w:rsidRPr="0024791A" w:rsidRDefault="0024791A" w:rsidP="0024791A">
      <w:pPr>
        <w:numPr>
          <w:ilvl w:val="0"/>
          <w:numId w:val="1"/>
        </w:numPr>
        <w:tabs>
          <w:tab w:val="left" w:pos="500"/>
        </w:tabs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Положение разработано в соответствии </w:t>
      </w:r>
      <w:proofErr w:type="gramStart"/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с</w:t>
      </w:r>
      <w:proofErr w:type="gramEnd"/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: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322"/>
        </w:tabs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Трудовым кодексом РФ;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318"/>
        </w:tabs>
        <w:spacing w:after="0" w:line="250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Коллективным договором;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313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Уставом МБДОУ «Екатерининский  детский сад «Улыбка».</w:t>
      </w:r>
    </w:p>
    <w:p w:rsidR="0024791A" w:rsidRPr="0024791A" w:rsidRDefault="0024791A" w:rsidP="0024791A">
      <w:pPr>
        <w:numPr>
          <w:ilvl w:val="0"/>
          <w:numId w:val="1"/>
        </w:numPr>
        <w:tabs>
          <w:tab w:val="left" w:pos="543"/>
        </w:tabs>
        <w:spacing w:after="657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Ведение личных дел педагогов и работников детского сада обеспечивает заведующий МБДОУ «Екатерининский детский сад « Улыбка».</w:t>
      </w:r>
    </w:p>
    <w:p w:rsidR="0024791A" w:rsidRPr="0024791A" w:rsidRDefault="0024791A" w:rsidP="0024791A">
      <w:pPr>
        <w:keepNext/>
        <w:keepLines/>
        <w:spacing w:after="295" w:line="250" w:lineRule="exact"/>
        <w:ind w:left="680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1" w:name="bookmark2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2. ПОРЯДОК ФОРМИРОВАНИЯ ЛИЧНЫХ ДЕЛ РАБОТНИКОВ</w:t>
      </w:r>
      <w:bookmarkEnd w:id="1"/>
    </w:p>
    <w:p w:rsidR="0024791A" w:rsidRPr="0024791A" w:rsidRDefault="0024791A" w:rsidP="0024791A">
      <w:pPr>
        <w:spacing w:after="0" w:line="322" w:lineRule="exact"/>
        <w:ind w:left="20" w:right="106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2.1 Формирование личного дела педагогов и работников производится непосредственно после приема в дошкольное учреждение или перевода педагогов и сотрудников из другого образовательного учреждения. 2.2.Личное дело работника МБДОУ «Екатерининский детский сад «Улыбка» формируется в следующем порядке: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Заявление о приеме на работу;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4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Автобиографию;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4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Анкета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94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Справка о наличии (отсутствии) судимости;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Заявление о согласии на обработку персональных данных работника;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Копию паспорта или иного документа, удостоверяющего личность;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Копию страхового свидетельства пенсионного страхования;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Копию идентификационного номера налогоплательщика;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Копии документов об образовании;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Копию свидетельства о браке;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Копии документов воинского учета (для военнообязанных лиц)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Приказ о приёме на работу;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98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Трудовой договор (с последующим включением дополнительных соглашений к трудовому договору);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Копия удостоверения о повышении квалификации;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Копия приказа о присвоения квалификационной категории;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Копии документов о награждении (при наличии);</w:t>
      </w:r>
    </w:p>
    <w:p w:rsidR="0024791A" w:rsidRPr="0024791A" w:rsidRDefault="0024791A" w:rsidP="0024791A">
      <w:pPr>
        <w:numPr>
          <w:ilvl w:val="0"/>
          <w:numId w:val="3"/>
        </w:numPr>
        <w:tabs>
          <w:tab w:val="left" w:pos="289"/>
        </w:tabs>
        <w:spacing w:after="0" w:line="322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Приказ о переводе на иную должность (при наличии)</w:t>
      </w:r>
    </w:p>
    <w:p w:rsidR="0024791A" w:rsidRPr="0024791A" w:rsidRDefault="0024791A" w:rsidP="0024791A">
      <w:pPr>
        <w:spacing w:after="0" w:line="331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u w:val="single"/>
          <w:lang w:eastAsia="ru-RU"/>
        </w:rPr>
        <w:t>Работодатель оформляет: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46"/>
        </w:tabs>
        <w:spacing w:after="0" w:line="331" w:lineRule="exact"/>
        <w:ind w:left="760" w:hanging="3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трудовой договор в двух экземпляров;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46"/>
        </w:tabs>
        <w:spacing w:after="0" w:line="331" w:lineRule="exact"/>
        <w:ind w:left="760" w:hanging="3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приказ о приеме на работу (о перемещении на другие должности);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46"/>
        </w:tabs>
        <w:spacing w:after="0" w:line="331" w:lineRule="exact"/>
        <w:ind w:left="760" w:hanging="3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личную карточку №Т-2;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46"/>
        </w:tabs>
        <w:spacing w:after="0" w:line="331" w:lineRule="exact"/>
        <w:ind w:left="760" w:hanging="3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должностную инструкцию в двух экземплярах;</w:t>
      </w:r>
    </w:p>
    <w:p w:rsidR="0024791A" w:rsidRPr="0024791A" w:rsidRDefault="0024791A" w:rsidP="0024791A">
      <w:pPr>
        <w:numPr>
          <w:ilvl w:val="0"/>
          <w:numId w:val="4"/>
        </w:numPr>
        <w:tabs>
          <w:tab w:val="left" w:pos="426"/>
        </w:tabs>
        <w:spacing w:after="0" w:line="331" w:lineRule="exact"/>
        <w:ind w:left="20" w:right="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С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целью обеспечения надлежащей сохранности личного дела педагогов и работников МБДОУ «Екатерининский детский сад «Улыбка» и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24791A" w:rsidRPr="0024791A" w:rsidRDefault="0024791A" w:rsidP="0024791A">
      <w:pPr>
        <w:numPr>
          <w:ilvl w:val="0"/>
          <w:numId w:val="4"/>
        </w:numPr>
        <w:tabs>
          <w:tab w:val="left" w:pos="284"/>
          <w:tab w:val="left" w:pos="426"/>
        </w:tabs>
        <w:spacing w:after="0" w:line="312" w:lineRule="exact"/>
        <w:ind w:left="20" w:right="9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lastRenderedPageBreak/>
        <w:t>Каждое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личное дело работника содержит титульный лист с указанием его фамилии, имени, отчества и занимаемой должности (должностей).</w:t>
      </w:r>
    </w:p>
    <w:p w:rsidR="0024791A" w:rsidRPr="0024791A" w:rsidRDefault="0024791A" w:rsidP="0024791A">
      <w:pPr>
        <w:numPr>
          <w:ilvl w:val="0"/>
          <w:numId w:val="4"/>
        </w:numPr>
        <w:tabs>
          <w:tab w:val="left" w:pos="426"/>
        </w:tabs>
        <w:spacing w:after="240" w:line="317" w:lineRule="exact"/>
        <w:ind w:left="20" w:right="6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После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титульного листа в личное дело включается внутренняя опись документов, имеющихся в личном деле, работника. Внутренняя опись документов содержит сведения о порядковых номерах документов, их индексах, наименованиях, датах и иные сведения.</w:t>
      </w:r>
    </w:p>
    <w:p w:rsidR="0024791A" w:rsidRPr="0024791A" w:rsidRDefault="0024791A" w:rsidP="0024791A">
      <w:pPr>
        <w:keepNext/>
        <w:keepLines/>
        <w:spacing w:after="233" w:line="317" w:lineRule="exact"/>
        <w:ind w:left="140"/>
        <w:jc w:val="center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2" w:name="bookmark3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3. ПОРЯДОК ВЕДЕНИЯ ЛИЧНЫХ ДЕЛ ПЕДАГОГОВ И РАБОТНИКОВ.</w:t>
      </w:r>
      <w:bookmarkEnd w:id="2"/>
    </w:p>
    <w:p w:rsidR="0024791A" w:rsidRPr="0024791A" w:rsidRDefault="0024791A" w:rsidP="0024791A">
      <w:pPr>
        <w:numPr>
          <w:ilvl w:val="0"/>
          <w:numId w:val="5"/>
        </w:numPr>
        <w:tabs>
          <w:tab w:val="left" w:pos="426"/>
        </w:tabs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Личное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дело педагогов и сотрудников МБДОУ «Екатерининский детский сад</w:t>
      </w:r>
    </w:p>
    <w:p w:rsidR="0024791A" w:rsidRPr="0024791A" w:rsidRDefault="0024791A" w:rsidP="0024791A">
      <w:pPr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« Улыбка» ведется в течение всего периода работы каждого педагога и работника.</w:t>
      </w:r>
    </w:p>
    <w:p w:rsidR="0024791A" w:rsidRPr="0024791A" w:rsidRDefault="0024791A" w:rsidP="0024791A">
      <w:pPr>
        <w:numPr>
          <w:ilvl w:val="0"/>
          <w:numId w:val="5"/>
        </w:numPr>
        <w:tabs>
          <w:tab w:val="left" w:pos="426"/>
        </w:tabs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Ведение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личного дела предусматривает: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46"/>
        </w:tabs>
        <w:spacing w:after="0" w:line="326" w:lineRule="exact"/>
        <w:ind w:left="760" w:right="60" w:hanging="3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Включение документов, подлежащих хранению в составе личных дел, в хронологическом порядке с соблюдением порядка формирования по определённому выше перечню документов;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46"/>
        </w:tabs>
        <w:spacing w:after="0" w:line="326" w:lineRule="exact"/>
        <w:ind w:left="760" w:right="60" w:hanging="3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Ежемесячную проверку состояния личного дела педагогов и работников на предмет сохранности включенных в него документов и своевременное заполнение.</w:t>
      </w:r>
    </w:p>
    <w:p w:rsidR="0024791A" w:rsidRPr="0024791A" w:rsidRDefault="0024791A" w:rsidP="0024791A">
      <w:pPr>
        <w:numPr>
          <w:ilvl w:val="0"/>
          <w:numId w:val="5"/>
        </w:numPr>
        <w:tabs>
          <w:tab w:val="left" w:pos="426"/>
        </w:tabs>
        <w:spacing w:after="0" w:line="326" w:lineRule="exact"/>
        <w:ind w:left="2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Листы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документов, подшитых в личное дело, подлежат нумерации.</w:t>
      </w:r>
    </w:p>
    <w:p w:rsidR="0024791A" w:rsidRPr="0024791A" w:rsidRDefault="0024791A" w:rsidP="0024791A">
      <w:pPr>
        <w:spacing w:after="225" w:line="302" w:lineRule="exact"/>
        <w:ind w:left="20" w:right="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Сведения об этих документах, включая нумерацию страниц, в пределах которых они расположены в личном деле.</w:t>
      </w:r>
    </w:p>
    <w:p w:rsidR="0024791A" w:rsidRPr="0024791A" w:rsidRDefault="0024791A" w:rsidP="0024791A">
      <w:pPr>
        <w:keepNext/>
        <w:keepLines/>
        <w:spacing w:after="0" w:line="322" w:lineRule="exact"/>
        <w:ind w:left="2780" w:right="1400" w:hanging="920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3" w:name="bookmark4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4. ПОРЯДОК УЧЕТА И ХРАНЕНИЯ ЛИЧНЫХ ДЕЛ ПЕДАГОГОВ И РАБОТНИКОВ</w:t>
      </w:r>
      <w:bookmarkEnd w:id="3"/>
    </w:p>
    <w:p w:rsidR="0024791A" w:rsidRPr="0024791A" w:rsidRDefault="0024791A" w:rsidP="0024791A">
      <w:pPr>
        <w:spacing w:after="0" w:line="322" w:lineRule="exact"/>
        <w:ind w:left="20" w:right="6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4.1 Хранение и учет личных дел педагогов и работников МБДОУ «Екатерининский детский сад «Улыбка»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24791A" w:rsidRPr="0024791A" w:rsidRDefault="0024791A" w:rsidP="0024791A">
      <w:pPr>
        <w:spacing w:after="0" w:line="322" w:lineRule="exact"/>
        <w:ind w:left="20" w:right="82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Личные дела сотрудников хранятся в сейфе, а внутри - по направлению работы (педагогические работники, обслуживающий персонал).</w:t>
      </w:r>
    </w:p>
    <w:p w:rsidR="0024791A" w:rsidRPr="0024791A" w:rsidRDefault="0024791A" w:rsidP="0024791A">
      <w:pPr>
        <w:numPr>
          <w:ilvl w:val="0"/>
          <w:numId w:val="6"/>
        </w:numPr>
        <w:tabs>
          <w:tab w:val="left" w:pos="142"/>
        </w:tabs>
        <w:spacing w:after="0" w:line="322" w:lineRule="exact"/>
        <w:ind w:left="2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Доступ к личным делам педагогов и работников имеет только заведующий.</w:t>
      </w:r>
    </w:p>
    <w:p w:rsidR="0024791A" w:rsidRPr="0024791A" w:rsidRDefault="0024791A" w:rsidP="0024791A">
      <w:pPr>
        <w:numPr>
          <w:ilvl w:val="0"/>
          <w:numId w:val="6"/>
        </w:numPr>
        <w:tabs>
          <w:tab w:val="left" w:pos="596"/>
        </w:tabs>
        <w:spacing w:after="0" w:line="322" w:lineRule="exact"/>
        <w:ind w:left="20" w:right="10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Систематизация личных дел педагогов и сотрудников производится в алфавитном порядке в каждом отдельном блоке по направлению работы.</w:t>
      </w:r>
    </w:p>
    <w:p w:rsidR="0024791A" w:rsidRPr="0024791A" w:rsidRDefault="0024791A" w:rsidP="0024791A">
      <w:pPr>
        <w:numPr>
          <w:ilvl w:val="0"/>
          <w:numId w:val="6"/>
        </w:numPr>
        <w:tabs>
          <w:tab w:val="left" w:pos="591"/>
        </w:tabs>
        <w:spacing w:after="297" w:line="322" w:lineRule="exact"/>
        <w:ind w:left="20" w:right="10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Личные дела педагогов и работников хранятся - 75 лет с года увольнения работника.</w:t>
      </w:r>
    </w:p>
    <w:p w:rsidR="0024791A" w:rsidRPr="0024791A" w:rsidRDefault="0024791A" w:rsidP="0024791A">
      <w:pPr>
        <w:keepNext/>
        <w:keepLines/>
        <w:spacing w:after="244" w:line="250" w:lineRule="exact"/>
        <w:ind w:left="20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4" w:name="bookmark5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5. ПОРЯДОК ВЫДАЧИ ЛИЧНЫХ ДЕЛ ВО ВРЕМЕННОЕ ПОЛЬЗОВАНИЕ</w:t>
      </w:r>
      <w:bookmarkEnd w:id="4"/>
    </w:p>
    <w:p w:rsidR="0024791A" w:rsidRPr="0024791A" w:rsidRDefault="0024791A" w:rsidP="0024791A">
      <w:pPr>
        <w:spacing w:after="0" w:line="317" w:lineRule="exact"/>
        <w:ind w:left="20" w:right="10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5.1. Выдача личных дел (отдельных документов в составе личного дела) во временное пользование производится с разрешения заведующего.</w:t>
      </w:r>
    </w:p>
    <w:p w:rsidR="0024791A" w:rsidRPr="0024791A" w:rsidRDefault="0024791A" w:rsidP="0024791A">
      <w:pPr>
        <w:numPr>
          <w:ilvl w:val="0"/>
          <w:numId w:val="7"/>
        </w:numPr>
        <w:tabs>
          <w:tab w:val="left" w:pos="543"/>
        </w:tabs>
        <w:spacing w:after="0" w:line="317" w:lineRule="exact"/>
        <w:ind w:left="20" w:right="10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Работа (ознакомление) с личными делами педагогов и работников производится в кабинете руководителя,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24791A" w:rsidRPr="0024791A" w:rsidRDefault="0024791A" w:rsidP="0024791A">
      <w:pPr>
        <w:numPr>
          <w:ilvl w:val="0"/>
          <w:numId w:val="7"/>
        </w:numPr>
        <w:tabs>
          <w:tab w:val="left" w:pos="529"/>
        </w:tabs>
        <w:spacing w:after="294" w:line="317" w:lineRule="exact"/>
        <w:ind w:left="2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Факт выдачи личного дела фиксируется в контрольном журнале.</w:t>
      </w:r>
    </w:p>
    <w:p w:rsidR="0024791A" w:rsidRPr="0024791A" w:rsidRDefault="0024791A" w:rsidP="0024791A">
      <w:pPr>
        <w:keepNext/>
        <w:keepLines/>
        <w:spacing w:after="235" w:line="250" w:lineRule="exact"/>
        <w:ind w:left="3260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5" w:name="bookmark6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lastRenderedPageBreak/>
        <w:t>6. ОТВЕТСТВЕННОСТЬ</w:t>
      </w:r>
      <w:bookmarkEnd w:id="5"/>
    </w:p>
    <w:p w:rsidR="0024791A" w:rsidRPr="0024791A" w:rsidRDefault="0024791A" w:rsidP="0024791A">
      <w:pPr>
        <w:numPr>
          <w:ilvl w:val="0"/>
          <w:numId w:val="8"/>
        </w:numPr>
        <w:tabs>
          <w:tab w:val="left" w:pos="514"/>
        </w:tabs>
        <w:spacing w:after="0" w:line="322" w:lineRule="exact"/>
        <w:ind w:left="20" w:right="10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Педагоги и работники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24791A" w:rsidRPr="0024791A" w:rsidRDefault="0024791A" w:rsidP="0024791A">
      <w:pPr>
        <w:numPr>
          <w:ilvl w:val="0"/>
          <w:numId w:val="8"/>
        </w:numPr>
        <w:tabs>
          <w:tab w:val="left" w:pos="529"/>
        </w:tabs>
        <w:spacing w:after="0" w:line="322" w:lineRule="exact"/>
        <w:ind w:left="2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Работодатель обеспечивает:</w:t>
      </w:r>
    </w:p>
    <w:p w:rsidR="0024791A" w:rsidRPr="0024791A" w:rsidRDefault="0024791A" w:rsidP="0024791A">
      <w:pPr>
        <w:spacing w:after="0" w:line="322" w:lineRule="exact"/>
        <w:ind w:left="20" w:right="10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сохранность личных дел педагогов и работников дошкольного учреждения; конфиденциальность сведений, содержащихся в личных делах педагогов и работников.</w:t>
      </w:r>
    </w:p>
    <w:p w:rsidR="0024791A" w:rsidRPr="0024791A" w:rsidRDefault="0024791A" w:rsidP="0024791A">
      <w:pPr>
        <w:keepNext/>
        <w:keepLines/>
        <w:spacing w:after="236" w:line="322" w:lineRule="exact"/>
        <w:ind w:left="4040"/>
        <w:outlineLvl w:val="1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6" w:name="bookmark7"/>
      <w:r w:rsidRPr="0024791A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7. ПРАВА</w:t>
      </w:r>
      <w:bookmarkEnd w:id="6"/>
    </w:p>
    <w:p w:rsidR="0024791A" w:rsidRPr="0024791A" w:rsidRDefault="0024791A" w:rsidP="0024791A">
      <w:pPr>
        <w:numPr>
          <w:ilvl w:val="0"/>
          <w:numId w:val="9"/>
        </w:numPr>
        <w:tabs>
          <w:tab w:val="left" w:pos="418"/>
        </w:tabs>
        <w:spacing w:after="0" w:line="326" w:lineRule="exact"/>
        <w:ind w:left="20" w:right="10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Для обеспечения защиты персональных данных, которые хранятся в личных делах педагогов и работников, педагоги и работники МБДОУ «Екатерининский детский сад «</w:t>
      </w:r>
      <w:proofErr w:type="spellStart"/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Улыбка</w:t>
      </w:r>
      <w:proofErr w:type="gramStart"/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»»</w:t>
      </w:r>
      <w:proofErr w:type="gramEnd"/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имеют</w:t>
      </w:r>
      <w:proofErr w:type="spellEnd"/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право: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61"/>
        </w:tabs>
        <w:spacing w:after="0" w:line="326" w:lineRule="exact"/>
        <w:ind w:left="760" w:right="100" w:hanging="3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Получить полную информацию о своих персональных данных и обработке этих данных;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61"/>
        </w:tabs>
        <w:spacing w:after="0" w:line="326" w:lineRule="exact"/>
        <w:ind w:left="760" w:hanging="3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Получить свободный доступ к своим персональным данным;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27"/>
        </w:tabs>
        <w:spacing w:after="0" w:line="326" w:lineRule="exact"/>
        <w:ind w:left="760" w:right="100" w:hanging="3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Получить копии, хранящиеся в личном деле и содержащие персональные данные.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32"/>
        </w:tabs>
        <w:spacing w:after="0" w:line="326" w:lineRule="exact"/>
        <w:ind w:left="760" w:right="100" w:hanging="3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Требовать исключения или исправления неверных или неполных персональных данных.</w:t>
      </w:r>
    </w:p>
    <w:p w:rsidR="0024791A" w:rsidRPr="0024791A" w:rsidRDefault="0024791A" w:rsidP="0024791A">
      <w:pPr>
        <w:numPr>
          <w:ilvl w:val="0"/>
          <w:numId w:val="9"/>
        </w:numPr>
        <w:spacing w:after="0" w:line="326" w:lineRule="exact"/>
        <w:ind w:left="2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Работодатель</w:t>
      </w: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ab/>
        <w:t>имеет право: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32"/>
        </w:tabs>
        <w:spacing w:after="0" w:line="326" w:lineRule="exact"/>
        <w:ind w:left="760" w:right="100" w:hanging="3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Обрабатывать персональные данные педагогов и сотрудников, в том числе и на электронных носителях;</w:t>
      </w:r>
    </w:p>
    <w:p w:rsidR="0024791A" w:rsidRPr="0024791A" w:rsidRDefault="0024791A" w:rsidP="0024791A">
      <w:pPr>
        <w:numPr>
          <w:ilvl w:val="0"/>
          <w:numId w:val="2"/>
        </w:numPr>
        <w:tabs>
          <w:tab w:val="left" w:pos="727"/>
        </w:tabs>
        <w:spacing w:after="0" w:line="326" w:lineRule="exact"/>
        <w:ind w:left="760" w:hanging="340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791A">
        <w:rPr>
          <w:rFonts w:ascii="Times New Roman" w:eastAsia="Arial Unicode MS" w:hAnsi="Times New Roman" w:cs="Times New Roman"/>
          <w:sz w:val="25"/>
          <w:szCs w:val="25"/>
          <w:lang w:eastAsia="ru-RU"/>
        </w:rPr>
        <w:t>Запросить от педагогов и сотрудников всю необходимую информацию.</w:t>
      </w:r>
    </w:p>
    <w:p w:rsidR="0024791A" w:rsidRDefault="0024791A" w:rsidP="0024791A">
      <w:pPr>
        <w:ind w:left="-709"/>
      </w:pPr>
      <w:bookmarkStart w:id="7" w:name="_GoBack"/>
      <w:bookmarkEnd w:id="7"/>
    </w:p>
    <w:sectPr w:rsidR="0024791A" w:rsidSect="0024791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65"/>
    <w:rsid w:val="00107D6A"/>
    <w:rsid w:val="0024791A"/>
    <w:rsid w:val="00B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4737</Characters>
  <Application>Microsoft Office Word</Application>
  <DocSecurity>0</DocSecurity>
  <Lines>39</Lines>
  <Paragraphs>11</Paragraphs>
  <ScaleCrop>false</ScaleCrop>
  <Company>Home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2017-07-07T17:36:00Z</dcterms:created>
  <dcterms:modified xsi:type="dcterms:W3CDTF">2017-07-07T17:38:00Z</dcterms:modified>
</cp:coreProperties>
</file>